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B71964" w14:paraId="2DD6A000" w14:textId="77777777" w:rsidTr="00E846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7BA1D" w14:textId="77777777" w:rsidR="00B71964" w:rsidRDefault="00B71964" w:rsidP="00E846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32BB217" w14:textId="77777777" w:rsidR="00B71964" w:rsidRDefault="00B71964" w:rsidP="00E846B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E5C081B" w14:textId="77777777" w:rsidR="00B71964" w:rsidRDefault="00B71964" w:rsidP="00E846B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BAFAEED" w14:textId="77777777" w:rsidR="00B71964" w:rsidRDefault="00B71964" w:rsidP="00E846B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35B271" wp14:editId="060B9C6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55B0AB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B71964" w14:paraId="01B7538F" w14:textId="77777777" w:rsidTr="00E846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C4FB0A" w14:textId="77777777" w:rsidR="00B71964" w:rsidRDefault="00B71964" w:rsidP="00E846B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DF7CB6" w14:textId="3766DEEA" w:rsidR="00B71964" w:rsidRDefault="00B71964" w:rsidP="00E846B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C00FEF" w14:textId="77777777" w:rsidR="00B71964" w:rsidRDefault="00B71964" w:rsidP="00E846B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30180C" w14:textId="7EBE332D" w:rsidR="00B71964" w:rsidRDefault="00B71964" w:rsidP="00E846B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995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173E21" w14:textId="77777777" w:rsidR="00B71964" w:rsidRDefault="00B71964" w:rsidP="00E846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71964" w14:paraId="231F4C1D" w14:textId="77777777" w:rsidTr="00E846B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D37B7" w14:textId="77777777" w:rsidR="00B71964" w:rsidRDefault="00B71964" w:rsidP="00E846B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71964" w14:paraId="125E0B09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7BCD8" w14:textId="77777777" w:rsidR="00B71964" w:rsidRDefault="00B71964" w:rsidP="00E846B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DD468CF" w14:textId="77777777" w:rsidR="00B71964" w:rsidRDefault="00B71964" w:rsidP="00E846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8C5ABD6" w14:textId="77777777" w:rsidR="00B71964" w:rsidRDefault="00B71964" w:rsidP="00E846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71964" w14:paraId="134C5836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A0706" w14:textId="77777777" w:rsidR="00B71964" w:rsidRDefault="00B71964" w:rsidP="00E846B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продлении периода перекрытия автомобильной дороги по ул. Александра Козицына в г. Верхняя Пышма</w:t>
            </w:r>
          </w:p>
        </w:tc>
      </w:tr>
      <w:tr w:rsidR="00B71964" w14:paraId="26DCBE76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0B9B9" w14:textId="77777777" w:rsidR="00B71964" w:rsidRDefault="00B71964" w:rsidP="00E846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241F18F" w14:textId="77777777" w:rsidR="00B71964" w:rsidRDefault="00B71964" w:rsidP="00E846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D838197" w14:textId="77777777" w:rsidR="00B71964" w:rsidRDefault="00B71964" w:rsidP="00B71964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4 статьи 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10 декабря 1995 года № 196-ФЗ «О безопасности дорожного </w:t>
      </w:r>
      <w:r>
        <w:rPr>
          <w:rFonts w:ascii="Liberation Serif" w:hAnsi="Liberation Serif"/>
          <w:sz w:val="28"/>
          <w:szCs w:val="28"/>
        </w:rPr>
        <w:br/>
        <w:t xml:space="preserve">движения», пунктом 5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пунктом 5 части 1 </w:t>
      </w:r>
      <w:r>
        <w:rPr>
          <w:rFonts w:ascii="Liberation Serif" w:hAnsi="Liberation Serif"/>
          <w:sz w:val="28"/>
          <w:szCs w:val="28"/>
        </w:rPr>
        <w:br/>
        <w:t>статьи 6 Устава городского округа Верхняя Пышма Свердловской области, рассмотрев обращение акционерного общества «</w:t>
      </w:r>
      <w:proofErr w:type="spellStart"/>
      <w:r>
        <w:rPr>
          <w:rFonts w:ascii="Liberation Serif" w:hAnsi="Liberation Serif"/>
          <w:sz w:val="28"/>
          <w:szCs w:val="28"/>
        </w:rPr>
        <w:t>Уралэлектромедь</w:t>
      </w:r>
      <w:proofErr w:type="spellEnd"/>
      <w:r>
        <w:rPr>
          <w:rFonts w:ascii="Liberation Serif" w:hAnsi="Liberation Serif"/>
          <w:sz w:val="28"/>
          <w:szCs w:val="28"/>
        </w:rPr>
        <w:t>» от 16.06.2026, Администрация городского округа Верхняя Пышма</w:t>
      </w:r>
    </w:p>
    <w:p w14:paraId="390F7E0F" w14:textId="77777777" w:rsidR="00B71964" w:rsidRDefault="00B71964" w:rsidP="00B7196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263D733" w14:textId="77777777" w:rsidR="00B71964" w:rsidRDefault="00B71964" w:rsidP="00B7196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Продлить до 31.03.2027 временные ограничения движения транспорта по автомобильной дороге общего пользования местного значения по                      ул. Александра Козицына на участке от ул. </w:t>
      </w:r>
      <w:proofErr w:type="spellStart"/>
      <w:r>
        <w:rPr>
          <w:rFonts w:ascii="Liberation Serif" w:hAnsi="Liberation Serif"/>
          <w:sz w:val="28"/>
          <w:szCs w:val="28"/>
        </w:rPr>
        <w:t>Кривоусова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до проспекта Успенский в г. Верхняя Пышма, введенные постановлением администрации городского округа Верхняя Пышма от 18.12.2025 № 1842 «О закрытии движения автотранспорта по автомобильной дороге общего пользования местного значения ул. Александра Козицына г. Верхняя Пышма. Стела «Верхняя Пышма – город трудовой доблести».</w:t>
      </w:r>
    </w:p>
    <w:p w14:paraId="6B437985" w14:textId="77777777" w:rsidR="00B71964" w:rsidRDefault="00B71964" w:rsidP="00B7196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1699D3C9" w14:textId="77777777" w:rsidR="00B71964" w:rsidRDefault="00B71964" w:rsidP="00B71964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(https://movp.ru/).</w:t>
      </w:r>
    </w:p>
    <w:p w14:paraId="265E9239" w14:textId="77777777" w:rsidR="00B71964" w:rsidRDefault="00B71964" w:rsidP="00B71964">
      <w:pPr>
        <w:ind w:firstLine="709"/>
        <w:jc w:val="both"/>
        <w:rPr>
          <w:sz w:val="52"/>
          <w:szCs w:val="52"/>
          <w:shd w:val="clear" w:color="auto" w:fill="FFFFFF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B71964" w14:paraId="3CFD35FE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1C6422" w14:textId="77777777" w:rsidR="00B71964" w:rsidRDefault="00B71964" w:rsidP="00E846B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3A3481" w14:textId="77777777" w:rsidR="00B71964" w:rsidRDefault="00B71964" w:rsidP="00E846B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90D384C" w14:textId="77777777" w:rsidR="00B71964" w:rsidRDefault="00B71964" w:rsidP="00B71964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p w14:paraId="176389A5" w14:textId="77777777" w:rsidR="00581BED" w:rsidRDefault="00581BED"/>
    <w:sectPr w:rsidR="00581B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46E0BC" w14:textId="77777777" w:rsidR="006C2A40" w:rsidRDefault="006C2A40" w:rsidP="00B71964">
      <w:r>
        <w:separator/>
      </w:r>
    </w:p>
  </w:endnote>
  <w:endnote w:type="continuationSeparator" w:id="0">
    <w:p w14:paraId="50CBC87A" w14:textId="77777777" w:rsidR="006C2A40" w:rsidRDefault="006C2A40" w:rsidP="00B71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6B4B4" w14:textId="77777777" w:rsidR="00B71964" w:rsidRDefault="00B719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53977" w14:textId="2023533B" w:rsidR="00A31469" w:rsidRPr="00B71964" w:rsidRDefault="006C2A40" w:rsidP="00B71964">
    <w:pPr>
      <w:pStyle w:val="a5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87312" w14:textId="77777777" w:rsidR="00B71964" w:rsidRDefault="00B719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19985" w14:textId="77777777" w:rsidR="006C2A40" w:rsidRDefault="006C2A40" w:rsidP="00B71964">
      <w:r>
        <w:separator/>
      </w:r>
    </w:p>
  </w:footnote>
  <w:footnote w:type="continuationSeparator" w:id="0">
    <w:p w14:paraId="48130A17" w14:textId="77777777" w:rsidR="006C2A40" w:rsidRDefault="006C2A40" w:rsidP="00B71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308CAF" w14:textId="77777777" w:rsidR="00B71964" w:rsidRDefault="00B7196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BDEEF" w14:textId="77777777" w:rsidR="00A31469" w:rsidRDefault="006C2A40">
    <w:pPr>
      <w:pStyle w:val="a3"/>
      <w:jc w:val="center"/>
    </w:pPr>
  </w:p>
  <w:p w14:paraId="59241D30" w14:textId="77777777" w:rsidR="00A31469" w:rsidRDefault="006C2A40">
    <w:pPr>
      <w:pStyle w:val="a3"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81714C" w14:textId="77777777" w:rsidR="00B71964" w:rsidRDefault="00B7196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62"/>
    <w:rsid w:val="00581BED"/>
    <w:rsid w:val="006C2A40"/>
    <w:rsid w:val="00A31862"/>
    <w:rsid w:val="00B7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0C98FD"/>
  <w15:chartTrackingRefBased/>
  <w15:docId w15:val="{6DB082A9-EA70-41B2-BAF7-2F4CAE8B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96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719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719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7196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719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71964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2026-07-03T06:21:00Z</dcterms:created>
  <dcterms:modified xsi:type="dcterms:W3CDTF">2026-07-03T06:21:00Z</dcterms:modified>
</cp:coreProperties>
</file>